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289,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289,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16:06:08.305;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16:06:08.305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